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396-ПП/2371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2371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7132,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7132,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424.65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379.95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290.55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245.85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156.45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396-ПП/2371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17:44:00.052;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17:44:00.052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202,00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№12, в размере </w:t>
      </w:r>
      <w:r>
        <w:rPr>
          <w:rFonts w:ascii="Times New Roman" w:hAnsi="Times New Roman"/>
          <w:b/>
          <w:i/>
          <w:color w:val="000000"/>
        </w:rPr>
        <w:t xml:space="preserve">202.00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28.06.2026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201.15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